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Style w:val="cat-UserDefinedgrp-29rplc-0"/>
          <w:rFonts w:ascii="Times New Roman" w:eastAsia="Times New Roman" w:hAnsi="Times New Roman" w:cs="Times New Roman"/>
        </w:rPr>
        <w:t>...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04 мая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Думлер </w:t>
      </w:r>
      <w:r>
        <w:rPr>
          <w:rStyle w:val="cat-UserDefinedgrp-30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в порядке </w:t>
      </w:r>
      <w:r>
        <w:rPr>
          <w:rFonts w:ascii="Times New Roman" w:eastAsia="Times New Roman" w:hAnsi="Times New Roman" w:cs="Times New Roman"/>
        </w:rPr>
        <w:t xml:space="preserve">упрощенного </w:t>
      </w:r>
      <w:r>
        <w:rPr>
          <w:rFonts w:ascii="Times New Roman" w:eastAsia="Times New Roman" w:hAnsi="Times New Roman" w:cs="Times New Roman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</w:rPr>
        <w:t xml:space="preserve">иску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</w:t>
      </w:r>
      <w:r>
        <w:rPr>
          <w:rFonts w:ascii="Times New Roman" w:eastAsia="Times New Roman" w:hAnsi="Times New Roman" w:cs="Times New Roman"/>
        </w:rPr>
        <w:t>Городские тепловые сети</w:t>
      </w:r>
      <w:r>
        <w:rPr>
          <w:rFonts w:ascii="Times New Roman" w:eastAsia="Times New Roman" w:hAnsi="Times New Roman" w:cs="Times New Roman"/>
        </w:rPr>
        <w:t xml:space="preserve">» (ИНН </w:t>
      </w:r>
      <w:r>
        <w:rPr>
          <w:rStyle w:val="cat-UserDefinedgrp-31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 xml:space="preserve">Дмитриевой </w:t>
      </w:r>
      <w:r>
        <w:rPr>
          <w:rStyle w:val="cat-UserDefinedgrp-32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(паспорт </w:t>
      </w:r>
      <w:r>
        <w:rPr>
          <w:rStyle w:val="cat-UserDefinedgrp-33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Дмитриеву </w:t>
      </w:r>
      <w:r>
        <w:rPr>
          <w:rStyle w:val="cat-UserDefinedgrp-34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(паспорт </w:t>
      </w:r>
      <w:r>
        <w:rPr>
          <w:rStyle w:val="cat-UserDefinedgrp-35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о</w:t>
      </w:r>
      <w:r>
        <w:rPr>
          <w:rFonts w:ascii="Times New Roman" w:eastAsia="Times New Roman" w:hAnsi="Times New Roman" w:cs="Times New Roman"/>
        </w:rPr>
        <w:t xml:space="preserve"> солидарном</w:t>
      </w:r>
      <w:r>
        <w:rPr>
          <w:rFonts w:ascii="Times New Roman" w:eastAsia="Times New Roman" w:hAnsi="Times New Roman" w:cs="Times New Roman"/>
        </w:rPr>
        <w:t xml:space="preserve">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руководствуясь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 232.2, 232.4 Г</w:t>
      </w:r>
      <w:r>
        <w:rPr>
          <w:rFonts w:ascii="Times New Roman" w:eastAsia="Times New Roman" w:hAnsi="Times New Roman" w:cs="Times New Roman"/>
        </w:rPr>
        <w:t>ПК РФ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сковы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требовани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</w:t>
      </w:r>
      <w:r>
        <w:rPr>
          <w:rFonts w:ascii="Times New Roman" w:eastAsia="Times New Roman" w:hAnsi="Times New Roman" w:cs="Times New Roman"/>
        </w:rPr>
        <w:t>Городские тепловые сети</w:t>
      </w:r>
      <w:r>
        <w:rPr>
          <w:rFonts w:ascii="Times New Roman" w:eastAsia="Times New Roman" w:hAnsi="Times New Roman" w:cs="Times New Roman"/>
        </w:rPr>
        <w:t xml:space="preserve">» (ИНН </w:t>
      </w:r>
      <w:r>
        <w:rPr>
          <w:rStyle w:val="cat-UserDefinedgrp-31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 xml:space="preserve">Дмитриевой </w:t>
      </w:r>
      <w:r>
        <w:rPr>
          <w:rStyle w:val="cat-UserDefinedgrp-32rplc-2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(паспорт </w:t>
      </w:r>
      <w:r>
        <w:rPr>
          <w:rStyle w:val="cat-UserDefinedgrp-33rplc-2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Дмитриеву </w:t>
      </w:r>
      <w:r>
        <w:rPr>
          <w:rStyle w:val="cat-UserDefinedgrp-34rplc-3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(паспорт </w:t>
      </w:r>
      <w:r>
        <w:rPr>
          <w:rStyle w:val="cat-UserDefinedgrp-35rplc-3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о</w:t>
      </w:r>
      <w:r>
        <w:rPr>
          <w:rFonts w:ascii="Times New Roman" w:eastAsia="Times New Roman" w:hAnsi="Times New Roman" w:cs="Times New Roman"/>
        </w:rPr>
        <w:t xml:space="preserve"> солидарном</w:t>
      </w:r>
      <w:r>
        <w:rPr>
          <w:rFonts w:ascii="Times New Roman" w:eastAsia="Times New Roman" w:hAnsi="Times New Roman" w:cs="Times New Roman"/>
        </w:rPr>
        <w:t xml:space="preserve">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</w:rPr>
        <w:t xml:space="preserve">– </w:t>
      </w:r>
      <w:r>
        <w:rPr>
          <w:rStyle w:val="cat-UserDefinedgrp-36rplc-3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</w:t>
      </w:r>
      <w:r>
        <w:rPr>
          <w:rFonts w:ascii="Times New Roman" w:eastAsia="Times New Roman" w:hAnsi="Times New Roman" w:cs="Times New Roman"/>
        </w:rPr>
        <w:t xml:space="preserve">солидарно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 xml:space="preserve">Дмитриевой </w:t>
      </w:r>
      <w:r>
        <w:rPr>
          <w:rStyle w:val="cat-UserDefinedgrp-37rplc-3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Дмитриева </w:t>
      </w:r>
      <w:r>
        <w:rPr>
          <w:rStyle w:val="cat-UserDefinedgrp-38rplc-4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пользу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</w:t>
      </w:r>
      <w:r>
        <w:rPr>
          <w:rFonts w:ascii="Times New Roman" w:eastAsia="Times New Roman" w:hAnsi="Times New Roman" w:cs="Times New Roman"/>
        </w:rPr>
        <w:t>Городские тепловые сети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 xml:space="preserve">задолженность </w:t>
      </w:r>
      <w:r>
        <w:rPr>
          <w:rFonts w:ascii="Times New Roman" w:eastAsia="Times New Roman" w:hAnsi="Times New Roman" w:cs="Times New Roman"/>
        </w:rPr>
        <w:t xml:space="preserve">по оплате </w:t>
      </w:r>
      <w:r>
        <w:rPr>
          <w:rFonts w:ascii="Times New Roman" w:eastAsia="Times New Roman" w:hAnsi="Times New Roman" w:cs="Times New Roman"/>
        </w:rPr>
        <w:t>жилищно-коммунальных услуг, предоставленных по адресу 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Сургут, </w:t>
      </w:r>
      <w:r>
        <w:rPr>
          <w:rStyle w:val="cat-UserDefinedgrp-39rplc-4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 период с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размере </w:t>
      </w:r>
      <w:r>
        <w:rPr>
          <w:rStyle w:val="cat-UserDefinedgrp-40rplc-4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пени за просрочку оплаты за период с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г. в размере </w:t>
      </w:r>
      <w:r>
        <w:rPr>
          <w:rStyle w:val="cat-UserDefinedgrp-41rplc-5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с последующим их начислением на сумму основного долга </w:t>
      </w:r>
      <w:r>
        <w:rPr>
          <w:rStyle w:val="cat-UserDefinedgrp-42rplc-5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руб. 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расходы по уплате </w:t>
      </w:r>
      <w:r>
        <w:rPr>
          <w:rFonts w:ascii="Times New Roman" w:eastAsia="Times New Roman" w:hAnsi="Times New Roman" w:cs="Times New Roman"/>
        </w:rPr>
        <w:t>государственн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пошлин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Style w:val="cat-UserDefinedgrp-43rplc-5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руб.</w:t>
      </w:r>
      <w:r>
        <w:rPr>
          <w:rFonts w:ascii="Times New Roman" w:eastAsia="Times New Roman" w:hAnsi="Times New Roman" w:cs="Times New Roman"/>
        </w:rPr>
        <w:t xml:space="preserve">, всего взыскать </w:t>
      </w:r>
      <w:r>
        <w:rPr>
          <w:rStyle w:val="cat-UserDefinedgrp-44rplc-5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Разъяснить, что </w:t>
      </w: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</w:rPr>
        <w:t>десяти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в течение </w:t>
      </w:r>
      <w:r>
        <w:rPr>
          <w:rFonts w:ascii="Times New Roman" w:eastAsia="Times New Roman" w:hAnsi="Times New Roman" w:cs="Times New Roman"/>
        </w:rPr>
        <w:t xml:space="preserve">пятнадцати </w:t>
      </w:r>
      <w:r>
        <w:rPr>
          <w:rFonts w:ascii="Times New Roman" w:eastAsia="Times New Roman" w:hAnsi="Times New Roman" w:cs="Times New Roman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UserDefinedgrp-45rplc-6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Style w:val="cat-UserDefinedgrp-45rplc-6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04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05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Style w:val="cat-UserDefinedgrp-46rplc-66"/>
          <w:rFonts w:ascii="Times New Roman" w:eastAsia="Times New Roman" w:hAnsi="Times New Roman" w:cs="Times New Roman"/>
        </w:rPr>
        <w:t>...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9rplc-0">
    <w:name w:val="cat-UserDefined grp-29 rplc-0"/>
    <w:basedOn w:val="DefaultParagraphFont"/>
  </w:style>
  <w:style w:type="character" w:customStyle="1" w:styleId="cat-UserDefinedgrp-30rplc-7">
    <w:name w:val="cat-UserDefined grp-30 rplc-7"/>
    <w:basedOn w:val="DefaultParagraphFont"/>
  </w:style>
  <w:style w:type="character" w:customStyle="1" w:styleId="cat-UserDefinedgrp-31rplc-9">
    <w:name w:val="cat-UserDefined grp-31 rplc-9"/>
    <w:basedOn w:val="DefaultParagraphFont"/>
  </w:style>
  <w:style w:type="character" w:customStyle="1" w:styleId="cat-UserDefinedgrp-32rplc-11">
    <w:name w:val="cat-UserDefined grp-32 rplc-11"/>
    <w:basedOn w:val="DefaultParagraphFont"/>
  </w:style>
  <w:style w:type="character" w:customStyle="1" w:styleId="cat-UserDefinedgrp-33rplc-14">
    <w:name w:val="cat-UserDefined grp-33 rplc-14"/>
    <w:basedOn w:val="DefaultParagraphFont"/>
  </w:style>
  <w:style w:type="character" w:customStyle="1" w:styleId="cat-UserDefinedgrp-34rplc-17">
    <w:name w:val="cat-UserDefined grp-34 rplc-17"/>
    <w:basedOn w:val="DefaultParagraphFont"/>
  </w:style>
  <w:style w:type="character" w:customStyle="1" w:styleId="cat-UserDefinedgrp-35rplc-20">
    <w:name w:val="cat-UserDefined grp-35 rplc-20"/>
    <w:basedOn w:val="DefaultParagraphFont"/>
  </w:style>
  <w:style w:type="character" w:customStyle="1" w:styleId="cat-UserDefinedgrp-31rplc-23">
    <w:name w:val="cat-UserDefined grp-31 rplc-23"/>
    <w:basedOn w:val="DefaultParagraphFont"/>
  </w:style>
  <w:style w:type="character" w:customStyle="1" w:styleId="cat-UserDefinedgrp-32rplc-25">
    <w:name w:val="cat-UserDefined grp-32 rplc-25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1">
    <w:name w:val="cat-UserDefined grp-34 rplc-31"/>
    <w:basedOn w:val="DefaultParagraphFont"/>
  </w:style>
  <w:style w:type="character" w:customStyle="1" w:styleId="cat-UserDefinedgrp-35rplc-34">
    <w:name w:val="cat-UserDefined grp-35 rplc-34"/>
    <w:basedOn w:val="DefaultParagraphFont"/>
  </w:style>
  <w:style w:type="character" w:customStyle="1" w:styleId="cat-UserDefinedgrp-36rplc-36">
    <w:name w:val="cat-UserDefined grp-36 rplc-36"/>
    <w:basedOn w:val="DefaultParagraphFont"/>
  </w:style>
  <w:style w:type="character" w:customStyle="1" w:styleId="cat-UserDefinedgrp-37rplc-38">
    <w:name w:val="cat-UserDefined grp-37 rplc-38"/>
    <w:basedOn w:val="DefaultParagraphFont"/>
  </w:style>
  <w:style w:type="character" w:customStyle="1" w:styleId="cat-UserDefinedgrp-38rplc-40">
    <w:name w:val="cat-UserDefined grp-38 rplc-40"/>
    <w:basedOn w:val="DefaultParagraphFont"/>
  </w:style>
  <w:style w:type="character" w:customStyle="1" w:styleId="cat-UserDefinedgrp-39rplc-43">
    <w:name w:val="cat-UserDefined grp-39 rplc-43"/>
    <w:basedOn w:val="DefaultParagraphFont"/>
  </w:style>
  <w:style w:type="character" w:customStyle="1" w:styleId="cat-UserDefinedgrp-40rplc-46">
    <w:name w:val="cat-UserDefined grp-40 rplc-46"/>
    <w:basedOn w:val="DefaultParagraphFont"/>
  </w:style>
  <w:style w:type="character" w:customStyle="1" w:styleId="cat-UserDefinedgrp-41rplc-50">
    <w:name w:val="cat-UserDefined grp-41 rplc-50"/>
    <w:basedOn w:val="DefaultParagraphFont"/>
  </w:style>
  <w:style w:type="character" w:customStyle="1" w:styleId="cat-UserDefinedgrp-42rplc-52">
    <w:name w:val="cat-UserDefined grp-42 rplc-52"/>
    <w:basedOn w:val="DefaultParagraphFont"/>
  </w:style>
  <w:style w:type="character" w:customStyle="1" w:styleId="cat-UserDefinedgrp-43rplc-55">
    <w:name w:val="cat-UserDefined grp-43 rplc-55"/>
    <w:basedOn w:val="DefaultParagraphFont"/>
  </w:style>
  <w:style w:type="character" w:customStyle="1" w:styleId="cat-UserDefinedgrp-44rplc-57">
    <w:name w:val="cat-UserDefined grp-44 rplc-57"/>
    <w:basedOn w:val="DefaultParagraphFont"/>
  </w:style>
  <w:style w:type="character" w:customStyle="1" w:styleId="cat-UserDefinedgrp-45rplc-61">
    <w:name w:val="cat-UserDefined grp-45 rplc-61"/>
    <w:basedOn w:val="DefaultParagraphFont"/>
  </w:style>
  <w:style w:type="character" w:customStyle="1" w:styleId="cat-UserDefinedgrp-45rplc-63">
    <w:name w:val="cat-UserDefined grp-45 rplc-63"/>
    <w:basedOn w:val="DefaultParagraphFont"/>
  </w:style>
  <w:style w:type="character" w:customStyle="1" w:styleId="cat-UserDefinedgrp-46rplc-66">
    <w:name w:val="cat-UserDefined grp-46 rplc-6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